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DOLLS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</w:tbl>
    <w:p>
      <w:pPr>
        <w:pStyle w:val="WordBankMedium"/>
      </w:pPr>
      <w:r>
        <w:t xml:space="preserve">   ken    </w:t>
      </w:r>
      <w:r>
        <w:t xml:space="preserve">   midge    </w:t>
      </w:r>
      <w:r>
        <w:t xml:space="preserve">   skipper    </w:t>
      </w:r>
      <w:r>
        <w:t xml:space="preserve">   gi joe    </w:t>
      </w:r>
      <w:r>
        <w:t xml:space="preserve">   tiny tears    </w:t>
      </w:r>
      <w:r>
        <w:t xml:space="preserve">   betsy wetsy    </w:t>
      </w:r>
      <w:r>
        <w:t xml:space="preserve">   shirley    </w:t>
      </w:r>
      <w:r>
        <w:t xml:space="preserve">   jadwiga    </w:t>
      </w:r>
      <w:r>
        <w:t xml:space="preserve">   paper dolls    </w:t>
      </w:r>
      <w:r>
        <w:t xml:space="preserve">   thumbelina    </w:t>
      </w:r>
      <w:r>
        <w:t xml:space="preserve">   cabbage patch    </w:t>
      </w:r>
      <w:r>
        <w:t xml:space="preserve">   troll    </w:t>
      </w:r>
      <w:r>
        <w:t xml:space="preserve">   american girl    </w:t>
      </w:r>
      <w:r>
        <w:t xml:space="preserve">   francie    </w:t>
      </w:r>
      <w:r>
        <w:t xml:space="preserve">   barbie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DOLLS</dc:title>
  <dcterms:created xsi:type="dcterms:W3CDTF">2021-10-11T05:37:59Z</dcterms:created>
  <dcterms:modified xsi:type="dcterms:W3CDTF">2021-10-11T05:37:59Z</dcterms:modified>
</cp:coreProperties>
</file>