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DROWNED CITY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Federal Emergency Management Agency abbreviation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To steal (goods) in a war, riot, etc..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number of people were rescued.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_____ Convention Center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___ _______ ______ ___ people died.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Hurricane Katrina took place in ___ 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Hurricane Katrina was a category  ____ hurricane.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____ trains left New Orleans empty.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________ hoisted people out of the flood.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Federal Chief of FEMA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Hurricane 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number of city buses available.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Suburbs surrounding New Orleans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storm with a violent wind, in particular a tropical cyclone in the Caribbean.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action of evacuating a person or a place.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DROWNED CITY</dc:title>
  <dcterms:created xsi:type="dcterms:W3CDTF">2021-10-11T05:43:38Z</dcterms:created>
  <dcterms:modified xsi:type="dcterms:W3CDTF">2021-10-11T05:43:38Z</dcterms:modified>
</cp:coreProperties>
</file>