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DT terminology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make a product or structure stiff and resist deformation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ability to resist a pulling force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person who buys your product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form of Intellectual Property Protection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polished to produce a high quality shiny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softening of ametal by heating then cooling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first model made to decide if the design works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coating of zinc applied to steel to stop it rusting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ability to change shape, to deform or to mould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ability for a material to be stretched into strands.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group of metals that contain iron and varying amounts of carbon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out of date and no longer required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British instituition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 terminology</dc:title>
  <dcterms:created xsi:type="dcterms:W3CDTF">2021-10-11T05:43:48Z</dcterms:created>
  <dcterms:modified xsi:type="dcterms:W3CDTF">2021-10-11T05:43:48Z</dcterms:modified>
</cp:coreProperties>
</file>