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Daily Activities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Spanish class, art class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after school i like to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talk on the phone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rehearsal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work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six weeks test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soccer, tennis, football, and basketball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on weekends i go to the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gym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house of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Malibu, South Padre, Miami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Daily Activities </dc:title>
  <dcterms:created xsi:type="dcterms:W3CDTF">2021-10-11T05:06:52Z</dcterms:created>
  <dcterms:modified xsi:type="dcterms:W3CDTF">2021-10-11T05:06:52Z</dcterms:modified>
</cp:coreProperties>
</file>