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Daniel’s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Medium"/>
      </w:pPr>
      <w:r>
        <w:t xml:space="preserve">   Wonder Lab    </w:t>
      </w:r>
      <w:r>
        <w:t xml:space="preserve">   Mrs Peoples    </w:t>
      </w:r>
      <w:r>
        <w:t xml:space="preserve">   Reading    </w:t>
      </w:r>
      <w:r>
        <w:t xml:space="preserve">   Gym    </w:t>
      </w:r>
      <w:r>
        <w:t xml:space="preserve">   Play Workshop    </w:t>
      </w:r>
      <w:r>
        <w:t xml:space="preserve">   Art    </w:t>
      </w:r>
      <w:r>
        <w:t xml:space="preserve">   Recess    </w:t>
      </w:r>
      <w:r>
        <w:t xml:space="preserve">   Brain Break    </w:t>
      </w:r>
      <w:r>
        <w:t xml:space="preserve">   Pokemon    </w:t>
      </w:r>
      <w:r>
        <w:t xml:space="preserve">   Soccer    </w:t>
      </w:r>
      <w:r>
        <w:t xml:space="preserve">   Doritos    </w:t>
      </w:r>
      <w:r>
        <w:t xml:space="preserve">   Daniel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Daniel’s Word Search</dc:title>
  <dcterms:created xsi:type="dcterms:W3CDTF">2021-10-11T05:10:26Z</dcterms:created>
  <dcterms:modified xsi:type="dcterms:W3CDTF">2021-10-11T05:10:26Z</dcterms:modified>
</cp:coreProperties>
</file>