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Dans le ville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Les enfants y vont avant le début de l'école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Nous allons ici quand nous sommes malades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Il y a nourriture de l'océan ici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Nous allons ici pour acheter de la nourriture fraîche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On trouve beaucoup de livre ici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il y a une odeur agréable ici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On trouve beaucoup de nourriture ici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On trouve des gateaux pour le thé ici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Un boucher pour le porc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On trouve viande ici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Dans le ville </dc:title>
  <dcterms:created xsi:type="dcterms:W3CDTF">2021-10-11T05:10:26Z</dcterms:created>
  <dcterms:modified xsi:type="dcterms:W3CDTF">2021-10-11T05:10:26Z</dcterms:modified>
</cp:coreProperties>
</file>