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Dark Days, retrouve les héros d'Avalan !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8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742" w:hRule="atLeast"/>
        </w:trPr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U</w:t>
            </w:r>
          </w:p>
        </w:tc>
      </w:tr>
      <w:tr>
        <w:trPr>
          <w:trHeight w:val="742" w:hRule="atLeast"/>
        </w:trPr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V</w:t>
            </w:r>
          </w:p>
        </w:tc>
      </w:tr>
      <w:tr>
        <w:trPr>
          <w:trHeight w:val="742" w:hRule="atLeast"/>
        </w:trPr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Ë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Ä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I</w:t>
            </w:r>
          </w:p>
        </w:tc>
      </w:tr>
      <w:tr>
        <w:trPr>
          <w:trHeight w:val="742" w:hRule="atLeast"/>
        </w:trPr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Ï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Ë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L</w:t>
            </w:r>
          </w:p>
        </w:tc>
      </w:tr>
      <w:tr>
        <w:trPr>
          <w:trHeight w:val="742" w:hRule="atLeast"/>
        </w:trPr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Ë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S</w:t>
            </w:r>
          </w:p>
        </w:tc>
      </w:tr>
      <w:tr>
        <w:trPr>
          <w:trHeight w:val="742" w:hRule="atLeast"/>
        </w:trPr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L</w:t>
            </w:r>
          </w:p>
        </w:tc>
      </w:tr>
      <w:tr>
        <w:trPr>
          <w:trHeight w:val="742" w:hRule="atLeast"/>
        </w:trPr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Ä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T</w:t>
            </w:r>
          </w:p>
        </w:tc>
      </w:tr>
      <w:tr>
        <w:trPr>
          <w:trHeight w:val="742" w:hRule="atLeast"/>
        </w:trPr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S</w:t>
            </w:r>
          </w:p>
        </w:tc>
      </w:tr>
      <w:tr>
        <w:trPr>
          <w:trHeight w:val="742" w:hRule="atLeast"/>
        </w:trPr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L</w:t>
            </w:r>
          </w:p>
        </w:tc>
      </w:tr>
      <w:tr>
        <w:trPr>
          <w:trHeight w:val="742" w:hRule="atLeast"/>
        </w:trPr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Ë</w:t>
            </w:r>
          </w:p>
        </w:tc>
      </w:tr>
    </w:tbl>
    <w:p>
      <w:pPr>
        <w:pStyle w:val="WordBankSmall"/>
      </w:pPr>
      <w:r>
        <w:t xml:space="preserve">   Auräs    </w:t>
      </w:r>
      <w:r>
        <w:t xml:space="preserve">   Tarek    </w:t>
      </w:r>
      <w:r>
        <w:t xml:space="preserve">   Vils    </w:t>
      </w:r>
      <w:r>
        <w:t xml:space="preserve">   Vuken    </w:t>
      </w:r>
      <w:r>
        <w:t xml:space="preserve">   Koërs    </w:t>
      </w:r>
      <w:r>
        <w:t xml:space="preserve">   Keïshey    </w:t>
      </w:r>
      <w:r>
        <w:t xml:space="preserve">   Arkias    </w:t>
      </w:r>
      <w:r>
        <w:t xml:space="preserve">   Arkkan    </w:t>
      </w:r>
      <w:r>
        <w:t xml:space="preserve">   Aurtan    </w:t>
      </w:r>
      <w:r>
        <w:t xml:space="preserve">   Lartz    </w:t>
      </w:r>
      <w:r>
        <w:t xml:space="preserve">   Vernen    </w:t>
      </w:r>
      <w:r>
        <w:t xml:space="preserve">   Arees,    </w:t>
      </w:r>
    </w:p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Dark Days, retrouve les héros d'Avalan !</dc:title>
  <dcterms:created xsi:type="dcterms:W3CDTF">2021-10-11T05:11:42Z</dcterms:created>
  <dcterms:modified xsi:type="dcterms:W3CDTF">2021-10-11T05:11:42Z</dcterms:modified>
</cp:coreProperties>
</file>