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David's First War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</w:tbl>
    <w:p>
      <w:pPr>
        <w:pStyle w:val="WordBankMedium"/>
      </w:pPr>
      <w:r>
        <w:t xml:space="preserve">   KINGDOM    </w:t>
      </w:r>
      <w:r>
        <w:t xml:space="preserve">   PHILISTINES    </w:t>
      </w:r>
      <w:r>
        <w:t xml:space="preserve">   JUDAH    </w:t>
      </w:r>
      <w:r>
        <w:t xml:space="preserve">   JOAB    </w:t>
      </w:r>
      <w:r>
        <w:t xml:space="preserve">   JERUSALEM    </w:t>
      </w:r>
      <w:r>
        <w:t xml:space="preserve">   JEBUSITES    </w:t>
      </w:r>
      <w:r>
        <w:t xml:space="preserve">   HOUSE    </w:t>
      </w:r>
      <w:r>
        <w:t xml:space="preserve">   HILL    </w:t>
      </w:r>
      <w:r>
        <w:t xml:space="preserve">   HEBRON    </w:t>
      </w:r>
      <w:r>
        <w:t xml:space="preserve">   DAVID    </w:t>
      </w:r>
      <w:r>
        <w:t xml:space="preserve">   CEDARS    </w:t>
      </w:r>
      <w:r>
        <w:t xml:space="preserve">   BATTLE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David's First War</dc:title>
  <dcterms:created xsi:type="dcterms:W3CDTF">2021-10-11T05:13:28Z</dcterms:created>
  <dcterms:modified xsi:type="dcterms:W3CDTF">2021-10-11T05:13:28Z</dcterms:modified>
</cp:coreProperties>
</file>