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Deepfake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list of peoples signatures showing support for an idea or a change addressed to someone of authority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someone feeling that it is appropriate (or likely) to do something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sinister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the act of insulting or threatening someone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the quality that means you can trust someone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well-known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when something is said to have happened but they are not providing proof 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to change something often an image, often to trick people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 matter of concern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act of showing something or someone is genuine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new stories or ideas which are often false designed to encourage people to think in a certain way or support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disgusting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significant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enraged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Deepfake </dc:title>
  <dcterms:created xsi:type="dcterms:W3CDTF">2021-10-11T05:18:05Z</dcterms:created>
  <dcterms:modified xsi:type="dcterms:W3CDTF">2021-10-11T05:18:05Z</dcterms:modified>
</cp:coreProperties>
</file>