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Definition Cross 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sandy place where the water meets the land.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electrical device for capturing pictures in the form of photographs.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game in which you press buttons to control the images on the screen.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social gathering of invited guests, often involves eating, drinking and dancing.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occasion where a packed meal is eaten outside.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stringed musical instrument.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organised group of concerts and shows often held annually.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meal where meat or fish is cooked on a flame outside.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portable shelter made from cloth supported by pegs and poles.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large public space or garden used for recreational activities.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 Cross word</dc:title>
  <dcterms:created xsi:type="dcterms:W3CDTF">2021-10-11T05:18:17Z</dcterms:created>
  <dcterms:modified xsi:type="dcterms:W3CDTF">2021-10-11T05:18:17Z</dcterms:modified>
</cp:coreProperties>
</file>