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Delivery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three way scan    </w:t>
      </w:r>
      <w:r>
        <w:t xml:space="preserve">   allocation    </w:t>
      </w:r>
      <w:r>
        <w:t xml:space="preserve">   locations    </w:t>
      </w:r>
      <w:r>
        <w:t xml:space="preserve">   parcels    </w:t>
      </w:r>
      <w:r>
        <w:t xml:space="preserve">   organisation    </w:t>
      </w:r>
      <w:r>
        <w:t xml:space="preserve">   safety    </w:t>
      </w:r>
      <w:r>
        <w:t xml:space="preserve">   consumables    </w:t>
      </w:r>
      <w:r>
        <w:t xml:space="preserve">   cubes    </w:t>
      </w:r>
      <w:r>
        <w:t xml:space="preserve">   security tags    </w:t>
      </w:r>
      <w:r>
        <w:t xml:space="preserve">   loading bay    </w:t>
      </w:r>
      <w:r>
        <w:t xml:space="preserve">   processing    </w:t>
      </w:r>
      <w:r>
        <w:t xml:space="preserve">   stock    </w:t>
      </w:r>
      <w:r>
        <w:t xml:space="preserve">   work station    </w:t>
      </w:r>
      <w:r>
        <w:t xml:space="preserve">   pallet truck    </w:t>
      </w:r>
      <w:r>
        <w:t xml:space="preserve">   team    </w:t>
      </w:r>
      <w:r>
        <w:t xml:space="preserve">   bonus    </w:t>
      </w:r>
      <w:r>
        <w:t xml:space="preserve">   hangers    </w:t>
      </w:r>
      <w:r>
        <w:t xml:space="preserve">   productivity    </w:t>
      </w:r>
      <w:r>
        <w:t xml:space="preserve">   scanners    </w:t>
      </w:r>
      <w:r>
        <w:t xml:space="preserve">   replenishment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</dc:title>
  <dcterms:created xsi:type="dcterms:W3CDTF">2021-10-11T05:17:38Z</dcterms:created>
  <dcterms:modified xsi:type="dcterms:W3CDTF">2021-10-11T05:17:38Z</dcterms:modified>
</cp:coreProperties>
</file>