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Depression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6.7% of the __________ population in America suffer from depression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There are 600_________ people of any age in the world currently experiencing depression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______-thirds of the world's population has suffered from depression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Depression is not __________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People with depression are more prone to __________ than others without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You can take ___________ medicine to treat depression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There are 15 million adults with depression in the ____________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kind of exposure leads to depression?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__________ are twice as likely to suffer from depression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____________ is a form of treatment for depression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Some natural treatment for depression is setting goals, ________, eating healthy, and getting enough sleep.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part of the body can depression distort?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Depression</dc:title>
  <dcterms:created xsi:type="dcterms:W3CDTF">2021-10-11T05:19:53Z</dcterms:created>
  <dcterms:modified xsi:type="dcterms:W3CDTF">2021-10-11T05:19:53Z</dcterms:modified>
</cp:coreProperties>
</file>