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Dermatology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Lesions on the pinnae of ears indicative of this diseases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Dried exudate, cells, pus and scale adherent to the skin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major sign of canine atopic dermatitis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main drug in a licensed emulsion that can be painted onto the skin to treat equine culicoides hypersensitivIty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Most common ectoparasite of British cats and dogs (G species)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Word for the breakdown of keratinocyte intercellular bridges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Common name for dermatophytosis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Common opportunistic yeast pathogen of the skin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control substance used in an intradermal test for canine atopic dermatitis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Cells killed by cytotoxic T cells in interface dermatitis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Word for the complete obliteration of hair follicles due to disease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Most commonly involved body area in canine pemphigus foliaceus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Drug commonly included in shampoos used to remove crust and scale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type of antigen-specific antibodies involved in canine atopic dermatitis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Species of Staphylococcus that most commonly causes canine deep pyoderma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Narrow spectrum antibiotic commonly used in skin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Species of Staphylococcus that causes porcine exudative dermatitis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Part of the skin that becomes especially thick in interface dermatitis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Well-demarcated, large lesion seen on upper lip of cats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primary lesions involved in pyoderma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Dermatology 1</dc:title>
  <dcterms:created xsi:type="dcterms:W3CDTF">2021-12-17T03:37:08Z</dcterms:created>
  <dcterms:modified xsi:type="dcterms:W3CDTF">2021-12-17T03:37:08Z</dcterms:modified>
</cp:coreProperties>
</file>