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Design and Technology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dt department    </w:t>
      </w:r>
      <w:r>
        <w:t xml:space="preserve">   subject    </w:t>
      </w:r>
      <w:r>
        <w:t xml:space="preserve">   visor    </w:t>
      </w:r>
      <w:r>
        <w:t xml:space="preserve">   file    </w:t>
      </w:r>
      <w:r>
        <w:t xml:space="preserve">   coping saw    </w:t>
      </w:r>
      <w:r>
        <w:t xml:space="preserve">   dove tail saw    </w:t>
      </w:r>
      <w:r>
        <w:t xml:space="preserve">   goggles    </w:t>
      </w:r>
      <w:r>
        <w:t xml:space="preserve">   emergency stop    </w:t>
      </w:r>
      <w:r>
        <w:t xml:space="preserve">   aprons    </w:t>
      </w:r>
      <w:r>
        <w:t xml:space="preserve">   pen and stamp    </w:t>
      </w:r>
      <w:r>
        <w:t xml:space="preserve">   tools    </w:t>
      </w:r>
      <w:r>
        <w:t xml:space="preserve">   centre lathe    </w:t>
      </w:r>
      <w:r>
        <w:t xml:space="preserve">   design and technology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and Technology</dc:title>
  <dcterms:created xsi:type="dcterms:W3CDTF">2021-12-15T03:41:42Z</dcterms:created>
  <dcterms:modified xsi:type="dcterms:W3CDTF">2021-12-15T03:41:42Z</dcterms:modified>
</cp:coreProperties>
</file>