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Detective Series Chapter 4 Crossword Puzzle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Very little or no possibility.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Attraction and (possibly) affection for someone.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When someone asks a personal question you tell them it's none of their...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To succeed in getting a job, role, etc.,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Very poor or bad.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Someone or something is too good for someone to have.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Discouraged, depressed, or sad.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To make one's feelings apparent.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Very self-satisfied and with an exaggerated sense of self-worth.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Devotion of time to a useless activity.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To want to do something very much and as soon as possible.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Detective Series Chapter 4 Crossword Puzzle</dc:title>
  <dcterms:created xsi:type="dcterms:W3CDTF">2021-10-11T05:22:09Z</dcterms:created>
  <dcterms:modified xsi:type="dcterms:W3CDTF">2021-10-11T05:22:09Z</dcterms:modified>
</cp:coreProperties>
</file>