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Devinar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shoulder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place where 21 savage got shot 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above the knee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ribs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part of yo head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yo knee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kind of your wrist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midde of the chest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heel of the foot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jaw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Devinar Crossword Puzzle</dc:title>
  <dcterms:created xsi:type="dcterms:W3CDTF">2021-10-11T05:22:40Z</dcterms:created>
  <dcterms:modified xsi:type="dcterms:W3CDTF">2021-10-11T05:22:40Z</dcterms:modified>
</cp:coreProperties>
</file>