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Dewey Number  Crossword  Library Challenge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608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745.5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639.3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152.4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998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636.8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821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636.7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930 (2 words)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000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category would the following come under - 5+4=9,  10 x 2=20, 21-1=20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599.5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598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599.2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country do we live in?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Find a dewey number that has all the same digits eg. 000 and the subject will fit in the boxes.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796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Dewey Number  Crossword  Library Challenge</dc:title>
  <dcterms:created xsi:type="dcterms:W3CDTF">2021-10-11T05:23:51Z</dcterms:created>
  <dcterms:modified xsi:type="dcterms:W3CDTF">2021-10-11T05:23:51Z</dcterms:modified>
</cp:coreProperties>
</file>