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Dia de Muertos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Ú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ALTAR DE MUERTOS    </w:t>
      </w:r>
      <w:r>
        <w:t xml:space="preserve">   AZTECS    </w:t>
      </w:r>
      <w:r>
        <w:t xml:space="preserve">   DIA TODOS LOS SANTOS    </w:t>
      </w:r>
      <w:r>
        <w:t xml:space="preserve">   EL ALFEÑIQUE    </w:t>
      </w:r>
      <w:r>
        <w:t xml:space="preserve">   EL ARCO    </w:t>
      </w:r>
      <w:r>
        <w:t xml:space="preserve">   EL ATAÚD    </w:t>
      </w:r>
      <w:r>
        <w:t xml:space="preserve">   EL ATOLE    </w:t>
      </w:r>
      <w:r>
        <w:t xml:space="preserve">   EL CEMENTERIO    </w:t>
      </w:r>
      <w:r>
        <w:t xml:space="preserve">   EL CEMPASÚCHIL    </w:t>
      </w:r>
      <w:r>
        <w:t xml:space="preserve">   EL COPAL    </w:t>
      </w:r>
      <w:r>
        <w:t xml:space="preserve">   EL ESQUELETO    </w:t>
      </w:r>
      <w:r>
        <w:t xml:space="preserve">   EL FOTOGRAFIA    </w:t>
      </w:r>
      <w:r>
        <w:t xml:space="preserve">   EL PAN DE MUERTO    </w:t>
      </w:r>
      <w:r>
        <w:t xml:space="preserve">   ILUMINACIÓN    </w:t>
      </w:r>
      <w:r>
        <w:t xml:space="preserve">   LA CALAVERA    </w:t>
      </w:r>
      <w:r>
        <w:t xml:space="preserve">   LA CRUZ    </w:t>
      </w:r>
      <w:r>
        <w:t xml:space="preserve">   LA FIESTA    </w:t>
      </w:r>
      <w:r>
        <w:t xml:space="preserve">   LA IGLESIA    </w:t>
      </w:r>
      <w:r>
        <w:t xml:space="preserve">   LA NOCHE DE DUELO    </w:t>
      </w:r>
      <w:r>
        <w:t xml:space="preserve">   LA TRADICION    </w:t>
      </w:r>
      <w:r>
        <w:t xml:space="preserve">   LA TUMBA    </w:t>
      </w:r>
      <w:r>
        <w:t xml:space="preserve">   LAS FLORES    </w:t>
      </w:r>
      <w:r>
        <w:t xml:space="preserve">   LAS OFRENDAS    </w:t>
      </w:r>
      <w:r>
        <w:t xml:space="preserve">   LAS VELAS    </w:t>
      </w:r>
      <w:r>
        <w:t xml:space="preserve">   LOS ANGELITOS    </w:t>
      </w:r>
      <w:r>
        <w:t xml:space="preserve">   LOS ANTEPASADOS    </w:t>
      </w:r>
      <w:r>
        <w:t xml:space="preserve">   LOS DULCES    </w:t>
      </w:r>
      <w:r>
        <w:t xml:space="preserve">   LOS GALETTES    </w:t>
      </w:r>
      <w:r>
        <w:t xml:space="preserve">   SEGUNDO DE NOVIEMBRE    </w:t>
      </w:r>
      <w:r>
        <w:t xml:space="preserve">   TREINTA Y UNO DE OCTUBRE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 de Muertos </dc:title>
  <dcterms:created xsi:type="dcterms:W3CDTF">2021-10-11T05:22:56Z</dcterms:created>
  <dcterms:modified xsi:type="dcterms:W3CDTF">2021-10-11T05:22:56Z</dcterms:modified>
</cp:coreProperties>
</file>