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Diabetes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organ that produces insulin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How should insulin be injected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device that gives continuous infusions of insulin through a catheter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when insulin receptors are unresponsive or there are not enough of them the body is ________________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chronic multi system disease related to abnormal insulin production, impaired insulin utilization, or both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rebound effect where an overdose of insulin causes hypoglycemia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known as juvenile onset diabetes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popular type of long-acting insulin injection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increased, frequent urination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insulin coming from an outside source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only type of insulin used today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exposure to a virus can cause type one diabetes (true or false)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Common manifestations include fatigue, infections, prolonged wound healing, and visual changes. (true or false)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Diabetes</dc:title>
  <dcterms:created xsi:type="dcterms:W3CDTF">2021-10-11T05:23:07Z</dcterms:created>
  <dcterms:modified xsi:type="dcterms:W3CDTF">2021-10-11T05:23:07Z</dcterms:modified>
</cp:coreProperties>
</file>