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Diablo Highway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Large"/>
      </w:pPr>
      <w:r>
        <w:t xml:space="preserve">   Nazis    </w:t>
      </w:r>
      <w:r>
        <w:t xml:space="preserve">   Oldspanishtrail    </w:t>
      </w:r>
      <w:r>
        <w:t xml:space="preserve">   Westtexasdesert    </w:t>
      </w:r>
      <w:r>
        <w:t xml:space="preserve">   Dallastexas    </w:t>
      </w:r>
      <w:r>
        <w:t xml:space="preserve">   haroldwhite    </w:t>
      </w:r>
      <w:r>
        <w:t xml:space="preserve">   Juarezmexico    </w:t>
      </w:r>
      <w:r>
        <w:t xml:space="preserve">   Packard    </w:t>
      </w:r>
      <w:r>
        <w:t xml:space="preserve">   AllieGillespie    </w:t>
      </w:r>
      <w:r>
        <w:t xml:space="preserve">   JimMilan    </w:t>
      </w:r>
      <w:r>
        <w:t xml:space="preserve">   Adelonda    </w:t>
      </w:r>
      <w:r>
        <w:t xml:space="preserve">   PanchoFlores    </w:t>
      </w:r>
      <w:r>
        <w:t xml:space="preserve">   ManuelGarcia    </w:t>
      </w:r>
      <w:r>
        <w:t xml:space="preserve">   Romano Trotsky    </w:t>
      </w:r>
      <w:r>
        <w:t xml:space="preserve">   WolfgangEbell    </w:t>
      </w:r>
      <w:r>
        <w:t xml:space="preserve">   Hotelcortez    </w:t>
      </w:r>
      <w:r>
        <w:t xml:space="preserve">   Berkeley    </w:t>
      </w:r>
      <w:r>
        <w:t xml:space="preserve">   SouthCarolina    </w:t>
      </w:r>
      <w:r>
        <w:t xml:space="preserve">   MadaFrome    </w:t>
      </w:r>
      <w:r>
        <w:t xml:space="preserve">   PopFrome    </w:t>
      </w:r>
      <w:r>
        <w:t xml:space="preserve">   Nancy    </w:t>
      </w:r>
      <w:r>
        <w:t xml:space="preserve">   Helen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Diablo Highway</dc:title>
  <dcterms:created xsi:type="dcterms:W3CDTF">2021-10-11T05:24:45Z</dcterms:created>
  <dcterms:modified xsi:type="dcterms:W3CDTF">2021-10-11T05:24:45Z</dcterms:modified>
</cp:coreProperties>
</file>