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Diagon alley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</w:tbl>
    <w:p>
      <w:pPr>
        <w:pStyle w:val="WordBankLarge"/>
      </w:pPr>
      <w:r>
        <w:t xml:space="preserve">   Floo    </w:t>
      </w:r>
      <w:r>
        <w:t xml:space="preserve">   Ingredients    </w:t>
      </w:r>
      <w:r>
        <w:t xml:space="preserve">   Parchment    </w:t>
      </w:r>
      <w:r>
        <w:t xml:space="preserve">   Telescopes    </w:t>
      </w:r>
      <w:r>
        <w:t xml:space="preserve">   Robes    </w:t>
      </w:r>
      <w:r>
        <w:t xml:space="preserve">   Shops    </w:t>
      </w:r>
      <w:r>
        <w:t xml:space="preserve">   Puffskeins    </w:t>
      </w:r>
      <w:r>
        <w:t xml:space="preserve">   Kneazles    </w:t>
      </w:r>
      <w:r>
        <w:t xml:space="preserve">   Broomsticks    </w:t>
      </w:r>
      <w:r>
        <w:t xml:space="preserve">   Quills    </w:t>
      </w:r>
      <w:r>
        <w:t xml:space="preserve">   Scales    </w:t>
      </w:r>
      <w:r>
        <w:t xml:space="preserve">   Cauldrons    </w:t>
      </w:r>
      <w:r>
        <w:t xml:space="preserve">   Wands    </w:t>
      </w:r>
      <w:r>
        <w:t xml:space="preserve">   Flourish    </w:t>
      </w:r>
      <w:r>
        <w:t xml:space="preserve">   Professors    </w:t>
      </w:r>
      <w:r>
        <w:t xml:space="preserve">   Students    </w:t>
      </w:r>
      <w:r>
        <w:t xml:space="preserve">   Hogwarts    </w:t>
      </w:r>
      <w:r>
        <w:t xml:space="preserve">   Supplies    </w:t>
      </w:r>
      <w:r>
        <w:t xml:space="preserve">   Magical    </w:t>
      </w:r>
      <w:r>
        <w:t xml:space="preserve">   Fortescues    </w:t>
      </w:r>
      <w:r>
        <w:t xml:space="preserve">   Malkins    </w:t>
      </w:r>
      <w:r>
        <w:t xml:space="preserve">   Eeylops    </w:t>
      </w:r>
      <w:r>
        <w:t xml:space="preserve">   Wizards    </w:t>
      </w:r>
      <w:r>
        <w:t xml:space="preserve">   Witches    </w:t>
      </w:r>
      <w:r>
        <w:t xml:space="preserve">   Goblins    </w:t>
      </w:r>
      <w:r>
        <w:t xml:space="preserve">   Gringotts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Diagon alley</dc:title>
  <dcterms:created xsi:type="dcterms:W3CDTF">2021-10-11T05:24:32Z</dcterms:created>
  <dcterms:modified xsi:type="dcterms:W3CDTF">2021-10-11T05:24:32Z</dcterms:modified>
</cp:coreProperties>
</file>