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Diary of a Wimpy Kid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was advertised at the Haunted House?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did the main charater get picked to be in the play?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How many people are in the main characters family?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animal was next to the puddle in Rowley's comic strip?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Which level school does this story take place?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does the main character have to eat?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name of the main character?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Who is the main character's best friend?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was the puddle made of in Raowley's comic strip?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 puts a booger on a paper that the main character touches?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Diary of a Wimpy Kid</dc:title>
  <dcterms:created xsi:type="dcterms:W3CDTF">2021-10-11T05:25:08Z</dcterms:created>
  <dcterms:modified xsi:type="dcterms:W3CDTF">2021-10-11T05:25:08Z</dcterms:modified>
</cp:coreProperties>
</file>