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Die Plaas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Ek rym met hok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Ek le eiers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Jy kan wol van my af kry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Ek blaf vir vreemde geluide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Ek vang muise in die nag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Die boer en sy gesin bly in my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Die hen le haar eiers op my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Die plaasdiere drink water by my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Ek gee melk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Ek kraai almal wakker in die oggende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Jy kan op my rug ry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 Plaas</dc:title>
  <dcterms:created xsi:type="dcterms:W3CDTF">2021-10-11T05:26:37Z</dcterms:created>
  <dcterms:modified xsi:type="dcterms:W3CDTF">2021-10-11T05:26:37Z</dcterms:modified>
</cp:coreProperties>
</file>