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Diere wat ons help</w:t>
      </w:r>
    </w:p>
    <w:p>
      <w:pPr>
        <w:pStyle w:val="Questions"/>
      </w:pPr>
      <w:r>
        <w:t xml:space="preserve">1. edrp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2. eaksp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3. enehord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4. by </w:t>
      </w:r>
      <w:r>
        <w:rPr>
          <w:u w:val="single"/>
        </w:rPr>
        <w:t xml:space="preserve">________________________________________________</w:t>
      </w:r>
    </w:p>
    <w:p>
      <w:pPr>
        <w:pStyle w:val="Questions"/>
      </w:pPr>
      <w:r>
        <w:t xml:space="preserve">5. nhdo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6. ldfyno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7. bok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8. kieo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9. isv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10. edkino </w:t>
      </w:r>
      <w:r>
        <w:rPr>
          <w:u w:val="single"/>
        </w:rPr>
        <w:t xml:space="preserve">____________________________________________</w:t>
      </w:r>
    </w:p>
    <w:p>
      <w:pPr>
        <w:pStyle w:val="WordBankLarge"/>
      </w:pPr>
      <w:r>
        <w:t xml:space="preserve">   perd    </w:t>
      </w:r>
      <w:r>
        <w:t xml:space="preserve">   skape    </w:t>
      </w:r>
      <w:r>
        <w:t xml:space="preserve">   hoender    </w:t>
      </w:r>
      <w:r>
        <w:t xml:space="preserve">   by    </w:t>
      </w:r>
      <w:r>
        <w:t xml:space="preserve">   hond    </w:t>
      </w:r>
      <w:r>
        <w:t xml:space="preserve">   dolfyn    </w:t>
      </w:r>
      <w:r>
        <w:t xml:space="preserve">   bok    </w:t>
      </w:r>
      <w:r>
        <w:t xml:space="preserve">   koei    </w:t>
      </w:r>
      <w:r>
        <w:t xml:space="preserve">   vis    </w:t>
      </w:r>
      <w:r>
        <w:t xml:space="preserve">   donkie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Diere wat ons help</dc:title>
  <dcterms:created xsi:type="dcterms:W3CDTF">2021-10-18T01:14:16Z</dcterms:created>
  <dcterms:modified xsi:type="dcterms:W3CDTF">2021-10-18T01:14:16Z</dcterms:modified>
</cp:coreProperties>
</file>