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Digestion/Nutrition Unit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needed for your body to process calcium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 when you eat too many nutrients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chemicals found in food that nourish your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can only live about 3 days without this nutrient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 minerals needed in small quantities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unit of energy that is used by the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building blocks of proteins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prevented by getting enough calcium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supply energy to the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sticky substance produced by our own bodies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person who studies nutrition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 fat that is in solid form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carbohydrate that does NOT digest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Digestion/Nutrition Unit</dc:title>
  <dcterms:created xsi:type="dcterms:W3CDTF">2021-10-11T05:27:23Z</dcterms:created>
  <dcterms:modified xsi:type="dcterms:W3CDTF">2021-10-11T05:27:23Z</dcterms:modified>
</cp:coreProperties>
</file>