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Digestive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Loss of elasticity, atrophy of epithelial cell, and diminished blood supply to connective tissue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Atrophy of muscle fibers and mucosal surfaces; reduction in the number of lymphatic follicles; gradual reduction in weight; and shortening and widening of the villi, which gradually form parallel ridges rather than finger-like projections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Decreases in weight, hyperplasia of the duct, fibrosis of the lobe, and decreased responsiveness of B cells to glucose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Stores fecal matter produced in the colon until the body is ready to eliminate the waste through the process of defecation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Pushes food into the pharynx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Is a long, highly convoluted tube in the digestive system that absorbs about 90% of the nutrients from the food we eat.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Essential for promoting chewing and swallowing and for maintaining a moist oral mucosa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Is along twisting tube that starts at the mouth and ends at the anus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Acts as the orifice that feces pas through during defecation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Is the final section of the GI tract that performs the vital task of absorbing water and vitamins while converting digested food into feces.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Organ that secretes enzymes essential for neutralizing acids in the chyme and breaking down fats, proteins, and carbohydrates in the small intestines.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Reduced secretion of mucus, decreased elasticity of the rectal wall and diminished perception of rectal wall distention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Diminished bile acid synthesis, widening of the common bile duct, and increased secretion of cholecystokinin.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Contains many other organs such as the teeth, tongue, and the ducts of the salivary glands, that work together to aid in the ingestion and digestion of food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Brown, flat, oval-shaped lymphatic organ that filters and stores blood to protect the body from infections and blood loss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Is the main food storage tank of the body.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Is a long, thin, and muscular tube that connects the pharynx to the stomach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Small storage organ located inferior and posterior to the liver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Becomes smaller and more fibrous, lipofuscin (a brown pigment) accumulates, and blood flow to this organ decreases by approximately one-third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Digestive Crossword</dc:title>
  <dcterms:created xsi:type="dcterms:W3CDTF">2021-10-11T05:26:28Z</dcterms:created>
  <dcterms:modified xsi:type="dcterms:W3CDTF">2021-10-11T05:26:28Z</dcterms:modified>
</cp:coreProperties>
</file>