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Digestive System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</w:tbl>
    <w:p>
      <w:pPr>
        <w:pStyle w:val="WordBankLarge"/>
      </w:pPr>
      <w:r>
        <w:t xml:space="preserve">   +Hernio    </w:t>
      </w:r>
      <w:r>
        <w:t xml:space="preserve">   Ano    </w:t>
      </w:r>
      <w:r>
        <w:t xml:space="preserve">   Antro    </w:t>
      </w:r>
      <w:r>
        <w:t xml:space="preserve">   Chole    </w:t>
      </w:r>
      <w:r>
        <w:t xml:space="preserve">   Entero    </w:t>
      </w:r>
      <w:r>
        <w:t xml:space="preserve">   Esophago    </w:t>
      </w:r>
      <w:r>
        <w:t xml:space="preserve">   Glosso    </w:t>
      </w:r>
      <w:r>
        <w:t xml:space="preserve">   Hemi    </w:t>
      </w:r>
      <w:r>
        <w:t xml:space="preserve">   Jejuno    </w:t>
      </w:r>
      <w:r>
        <w:t xml:space="preserve">   Laparo    </w:t>
      </w:r>
      <w:r>
        <w:t xml:space="preserve">   Polypo    </w:t>
      </w:r>
      <w:r>
        <w:t xml:space="preserve">   Procto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Digestive System</dc:title>
  <dcterms:created xsi:type="dcterms:W3CDTF">2021-10-11T05:28:20Z</dcterms:created>
  <dcterms:modified xsi:type="dcterms:W3CDTF">2021-10-11T05:28:20Z</dcterms:modified>
</cp:coreProperties>
</file>