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Direct Deposit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Medium"/>
      </w:pPr>
      <w:r>
        <w:t xml:space="preserve">   savings    </w:t>
      </w:r>
      <w:r>
        <w:t xml:space="preserve">   checking    </w:t>
      </w:r>
      <w:r>
        <w:t xml:space="preserve">   pay    </w:t>
      </w:r>
      <w:r>
        <w:t xml:space="preserve">   courtesy     </w:t>
      </w:r>
      <w:r>
        <w:t xml:space="preserve">   skills    </w:t>
      </w:r>
      <w:r>
        <w:t xml:space="preserve">   ninja    </w:t>
      </w:r>
      <w:r>
        <w:t xml:space="preserve">   account    </w:t>
      </w:r>
      <w:r>
        <w:t xml:space="preserve">   benefit    </w:t>
      </w:r>
      <w:r>
        <w:t xml:space="preserve">   convenient    </w:t>
      </w:r>
      <w:r>
        <w:t xml:space="preserve">   damaged    </w:t>
      </w:r>
      <w:r>
        <w:t xml:space="preserve">   deposit    </w:t>
      </w:r>
      <w:r>
        <w:t xml:space="preserve">   direct     </w:t>
      </w:r>
      <w:r>
        <w:t xml:space="preserve">   distribute    </w:t>
      </w:r>
      <w:r>
        <w:t xml:space="preserve">   electronically    </w:t>
      </w:r>
      <w:r>
        <w:t xml:space="preserve">   immediately    </w:t>
      </w:r>
      <w:r>
        <w:t xml:space="preserve">   lost    </w:t>
      </w:r>
      <w:r>
        <w:t xml:space="preserve">   paychecks    </w:t>
      </w:r>
      <w:r>
        <w:t xml:space="preserve">   reliable    </w:t>
      </w:r>
      <w:r>
        <w:t xml:space="preserve">   routing     </w:t>
      </w:r>
      <w:r>
        <w:t xml:space="preserve">   safe    </w:t>
      </w:r>
      <w:r>
        <w:t xml:space="preserve">   socialsecurity    </w:t>
      </w:r>
      <w:r>
        <w:t xml:space="preserve">   stolen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Deposit</dc:title>
  <dcterms:created xsi:type="dcterms:W3CDTF">2021-10-11T05:28:04Z</dcterms:created>
  <dcterms:modified xsi:type="dcterms:W3CDTF">2021-10-11T05:28:04Z</dcterms:modified>
</cp:coreProperties>
</file>