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Disaster Strikes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safety cable that attaches a spacewalking astronaut to the spacecraft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Speed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Two-person spacecraft design es for Earth orbit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Another word for rocket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way the ship is pointed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Early unmanned spacecraft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When a rockets engines light, it is called a burn, because it is burning fuel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When the nose of a spacecraft moves up or down; a 360-degree pitch would thus be a somersault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Let go or get rid of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space walk. The initials stand for extravehicular activity—and extravehicular simply means “out of the vehicle."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rocket engine that runs on liquid fuel, typically kerosene and supercold oxygen and hydrogen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mission that has humans aboard operating the craft. Today we say ”crewed,” since both men and women fly in space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Rocket that launched Gemini spacecraft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boss of Mission Control console operator who managed the trajectory, or route, of the rocket and the Apollo spacecraft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Russian astronaut.(China calls its astronauts taikanauts)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small parachute that is used to slow down a returning spacecraft before its much-bigger main parachute is released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Russian space station that was used 1986 through 2001. It was smaller than the International Space Station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Massive, thirty-six-story, three-stage rocket that would blast the Apollo spacecraft Moonward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America’s first crewed spacecraft, designed for one person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Three-person spacecraft designed to fly to the moon </w:t>
            </w:r>
          </w:p>
        </w:tc>
      </w:tr>
    </w:tbl>
    <w:p>
      <w:pPr>
        <w:pStyle w:val="WordBankMedium"/>
      </w:pPr>
      <w:r>
        <w:t xml:space="preserve">   Agena     </w:t>
      </w:r>
      <w:r>
        <w:t xml:space="preserve">   Apollo     </w:t>
      </w:r>
      <w:r>
        <w:t xml:space="preserve">   Attitude     </w:t>
      </w:r>
      <w:r>
        <w:t xml:space="preserve">   Booster     </w:t>
      </w:r>
      <w:r>
        <w:t xml:space="preserve">   Gemini     </w:t>
      </w:r>
      <w:r>
        <w:t xml:space="preserve">   Jettison     </w:t>
      </w:r>
      <w:r>
        <w:t xml:space="preserve">   Titan     </w:t>
      </w:r>
      <w:r>
        <w:t xml:space="preserve">   Velocity     </w:t>
      </w:r>
      <w:r>
        <w:t xml:space="preserve">   Burn     </w:t>
      </w:r>
      <w:r>
        <w:t xml:space="preserve">   Drogue     </w:t>
      </w:r>
      <w:r>
        <w:t xml:space="preserve">   Mercury     </w:t>
      </w:r>
      <w:r>
        <w:t xml:space="preserve">   Liquid-Fueled-Enigine     </w:t>
      </w:r>
      <w:r>
        <w:t xml:space="preserve">   Umbilical     </w:t>
      </w:r>
      <w:r>
        <w:t xml:space="preserve">   Cosmonaut    </w:t>
      </w:r>
      <w:r>
        <w:t xml:space="preserve">   Manned     </w:t>
      </w:r>
      <w:r>
        <w:t xml:space="preserve">   Eva    </w:t>
      </w:r>
      <w:r>
        <w:t xml:space="preserve">   Mir     </w:t>
      </w:r>
      <w:r>
        <w:t xml:space="preserve">   Pitch     </w:t>
      </w:r>
      <w:r>
        <w:t xml:space="preserve">   Flight Plan     </w:t>
      </w:r>
      <w:r>
        <w:t xml:space="preserve">   Saturn V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Disaster Strikes </dc:title>
  <dcterms:created xsi:type="dcterms:W3CDTF">2021-10-11T05:30:34Z</dcterms:created>
  <dcterms:modified xsi:type="dcterms:W3CDTF">2021-10-11T05:30:34Z</dcterms:modified>
</cp:coreProperties>
</file>