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Discombobulated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comprised of 24 hours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American  Heros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June sixth storming the beaches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Country with Blarney Stone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Left side of a ship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U.S. Navy's elite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Type font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One of the base colors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ALF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Left or right candy bar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Mr. Starr of football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unruly child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 led his people out of egypt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 every where not a drop to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Place to relax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Buzz Aldrin stepped on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Hospital underpaid workers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40. </w:t>
            </w:r>
            <w:r>
              <w:t xml:space="preserve">Shipboard Jail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fictional Jail on the internet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Self Satisfied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TV Bat Man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Dude you're getting 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quaint sandwich shop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Frozen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first Russian dog into space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carries cars across the bay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Birds indigenous to the Antarctic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Where you would toss a caber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Unexploded bomb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Voice for Peanut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Early U.S. space program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Supreme Being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Big sky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His wife turned into a pillar of salt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Lady responsible for Chicago fire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Off kilter tower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A non descript feline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First State Capital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Old Faithful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Mr  Cowell of BGT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Discombobulated</dc:title>
  <dcterms:created xsi:type="dcterms:W3CDTF">2021-10-12T20:23:31Z</dcterms:created>
  <dcterms:modified xsi:type="dcterms:W3CDTF">2021-10-12T20:23:31Z</dcterms:modified>
</cp:coreProperties>
</file>