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Diseases and Conditions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disorder most often present at birth that permanently affects the body’s movement and muscle coordination that does not worsen overtime and is most commonly classified as spastic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severe acute inflammation of the brain parenchyma resulting in cerebral edema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noncontagious febrile, self-limited disorder of an unknown cause with a common side effect of “strawberry tongue” and risk factors males under 5 years old and Asian decent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abnormal absence or suppression of menstruation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pediatric emergency in which a portion of the bowel telescopes or folds into an adjacent bowel portion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severe, acute atopic reaction to an allergen with rapidly progressive respiratory distress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most common abdominal surgical disease in children due to inflammation of the blind sac at  the end of the cecum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communicable, opportunistic lung infection that is commonly associated with immunocompromised patients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bacterial infection of the bladder and urethra that is often caused by Escherichia coli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congenital hemolytic disease that results from a defective hemoglobin molecule that causes misshapen red blood cells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acute infection of the dermis and subcutaneous tissue causing cell inflammation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chronic, progressive incurable genetic disorder that affects mucous-secreting glands and is diagnosed with genetic testing and sweat tests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combination of 4 cardiac defects that often require multiple surgeries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inflammation of the stomach and/or small intestine resulting in abdominal cramping, vomiting and diarrhea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acute or chronic inflammatory process of the bone and its structures that occur secondary to an infection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most common cause of sepsis in a newborn with antibiotics started immediately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neurological condition when two or more unprovoked seizures occur more than 24 hours apart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severe inflammation of the upper airway affecting the larynx, trachea, and bronchi with 75% of cases caused by parainfluenza virus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abdominal opening in the diaphragn that allows the abdominal contents into the thoracic cavity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chronic reactive airway disorder involving episodic, reversible airway obstruction resulting from bronchospasms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Diseases and Conditions</dc:title>
  <dcterms:created xsi:type="dcterms:W3CDTF">2021-10-11T05:31:14Z</dcterms:created>
  <dcterms:modified xsi:type="dcterms:W3CDTF">2021-10-11T05:31:14Z</dcterms:modified>
</cp:coreProperties>
</file>