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Divine n' Human Crosswords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to reconcile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incarnation makes us partners in the _______________ nature.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_______________________ is the mystery of the wonderful union of the divine and human natures in the one person of the Word.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Who said Jesus could be one of three things: Lord, Liar, and Lunatic?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Who is our scapegoat?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incarnation allows us to _____________ us with God through the forgiveness of our sins.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incarnation is our ______________ of holiness.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study of Jesus Christ, by looking first at him as the divine son of God, and then moving downward to the human view of him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study of Christ by looking first at him as a human, and then moving downward to the view of him as a Son of God.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God is both fully human and fully divine in one person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______________, unlike other religions, is based on the Person of Jesus.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In what book is the DAY OF ATONEMENT found?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Jesus went to the _________________ on the Sabbath.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Jesus __________when Lazarus died.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incarnation allows us to know the depth of God's 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incarnation destroys the power of the ______________.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Jesus lived in Palestine, the land of 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"and the word became flesh"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state of being holy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In no other religion in history did the messenger claim to be _________.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Divine n' Human Crosswords</dc:title>
  <dcterms:created xsi:type="dcterms:W3CDTF">2021-10-11T05:33:10Z</dcterms:created>
  <dcterms:modified xsi:type="dcterms:W3CDTF">2021-10-11T05:33:10Z</dcterms:modified>
</cp:coreProperties>
</file>