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Do not open this book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name of this book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colour are his shoes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 illustrator 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helped Andy Lee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two colour words are on the front cover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blue monster holding up on the front cover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colour is the monster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the company that helps andy make the book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authors 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did it say on the blue monsters chair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colour is Andys hair</w:t>
            </w:r>
          </w:p>
        </w:tc>
      </w:tr>
    </w:tbl>
    <w:p>
      <w:pPr>
        <w:pStyle w:val="WordBankMedium"/>
      </w:pPr>
      <w:r>
        <w:t xml:space="preserve">   Do not open this book    </w:t>
      </w:r>
      <w:r>
        <w:t xml:space="preserve">   Andy Lee    </w:t>
      </w:r>
      <w:r>
        <w:t xml:space="preserve">   Heath Mckenzie    </w:t>
      </w:r>
      <w:r>
        <w:t xml:space="preserve">   Black     </w:t>
      </w:r>
      <w:r>
        <w:t xml:space="preserve">   Lake press    </w:t>
      </w:r>
      <w:r>
        <w:t xml:space="preserve">   Bec harding    </w:t>
      </w:r>
      <w:r>
        <w:t xml:space="preserve">   Light Blue    </w:t>
      </w:r>
      <w:r>
        <w:t xml:space="preserve">   Black    </w:t>
      </w:r>
      <w:r>
        <w:t xml:space="preserve">   For George    </w:t>
      </w:r>
      <w:r>
        <w:t xml:space="preserve">   Go read something else    </w:t>
      </w:r>
      <w:r>
        <w:t xml:space="preserve">   Red and Blue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not open this book</dc:title>
  <dcterms:created xsi:type="dcterms:W3CDTF">2021-10-11T05:35:00Z</dcterms:created>
  <dcterms:modified xsi:type="dcterms:W3CDTF">2021-10-11T05:35:00Z</dcterms:modified>
</cp:coreProperties>
</file>