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Doctrine and Covenants 63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6</w:t>
            </w:r>
          </w:p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7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8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5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Medium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Medium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Work for living and dead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The people I love and live with.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The emblems of His body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He lived and died for me.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My spirit lives in this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Who created me?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Church leaders</w:t>
            </w:r>
          </w:p>
        </w:tc>
        <w:tc>
          <w:p>
            <w:pPr>
              <w:pStyle w:val="CluesMedium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Planet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I know the truth for myself.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Sacred writings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Where we go on Sunday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We learn together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Doctrine and Covenants 63</dc:title>
  <dcterms:created xsi:type="dcterms:W3CDTF">2021-10-11T05:36:49Z</dcterms:created>
  <dcterms:modified xsi:type="dcterms:W3CDTF">2021-10-11T05:36:49Z</dcterms:modified>
</cp:coreProperties>
</file>