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Document Creation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coded notation that indicates where the document is stored on the network.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opening greeting to address the recipient of the letter.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Initials of the author and the typist.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body of the letter.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name and address of the person to whom you are writing.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closing phrase that is used when ending a letter.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company's name and address.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writer's name and title.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notation that the letter is accompanied by document(s).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date on which the letter is typed.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Creation</dc:title>
  <dcterms:created xsi:type="dcterms:W3CDTF">2021-10-11T05:35:10Z</dcterms:created>
  <dcterms:modified xsi:type="dcterms:W3CDTF">2021-10-11T05:35:10Z</dcterms:modified>
</cp:coreProperties>
</file>