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Dog man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large elevation in the earths  crust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Perhaps  or possibly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 Something bad you did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Something that Mrs.Hick 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______ man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To not be guilty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process on which  something comes from the post office to you house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Not seconds but 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Giving an impression that you want to do some thing harmful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you wear at Halloween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Another word for all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Behind bars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Another word for fearless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To be unique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pet that most people have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 man</dc:title>
  <dcterms:created xsi:type="dcterms:W3CDTF">2021-10-11T05:37:09Z</dcterms:created>
  <dcterms:modified xsi:type="dcterms:W3CDTF">2021-10-11T05:37:09Z</dcterms:modified>
</cp:coreProperties>
</file>