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Doing things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Medium"/>
      </w:pPr>
      <w:r>
        <w:t xml:space="preserve">   Home    </w:t>
      </w:r>
      <w:r>
        <w:t xml:space="preserve">   Store    </w:t>
      </w:r>
      <w:r>
        <w:t xml:space="preserve">   School    </w:t>
      </w:r>
      <w:r>
        <w:t xml:space="preserve">   Drawing    </w:t>
      </w:r>
      <w:r>
        <w:t xml:space="preserve">   Reading    </w:t>
      </w:r>
      <w:r>
        <w:t xml:space="preserve">   Studying    </w:t>
      </w:r>
      <w:r>
        <w:t xml:space="preserve">   Playing    </w:t>
      </w:r>
      <w:r>
        <w:t xml:space="preserve">   Buying    </w:t>
      </w:r>
      <w:r>
        <w:t xml:space="preserve">   Singing    </w:t>
      </w:r>
      <w:r>
        <w:t xml:space="preserve">   Dancing    </w:t>
      </w:r>
      <w:r>
        <w:t xml:space="preserve">   Sleeping    </w:t>
      </w:r>
      <w:r>
        <w:t xml:space="preserve">   Swimming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Doing things</dc:title>
  <dcterms:created xsi:type="dcterms:W3CDTF">2021-10-11T05:37:59Z</dcterms:created>
  <dcterms:modified xsi:type="dcterms:W3CDTF">2021-10-11T05:37:59Z</dcterms:modified>
</cp:coreProperties>
</file>