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Dojenček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Kakšen je strokovni izraz za sednost?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Sivorumenkaste obloge na temenu dojenčka so?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Katera je najpogostejša primarna oblika bolezni otrok?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Kateri mlečni zob zraste dojenčku pri 16 do 18 mesecu?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V psihomotorični razvoj sodi tudi razvoj...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Koliko stolic izloči dojenček pri enem letu?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V kateri tabeli dobimo podatke o idealni vrednosti dolžine in višine glede na spol in starost?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Kakšne barve je zdrava koža dojenčka?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V kakšnem položaju oblačimo večjega otroka?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Pri 3 mesecih starosti je razvoj govora na kateri stopnji?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Dojenček</dc:title>
  <dcterms:created xsi:type="dcterms:W3CDTF">2021-10-11T05:37:47Z</dcterms:created>
  <dcterms:modified xsi:type="dcterms:W3CDTF">2021-10-11T05:37:47Z</dcterms:modified>
</cp:coreProperties>
</file>