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Dolphin Treasure, chapters 1-5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sudden violent winds often accompanied by 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property saved from destruction in a wreck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sailors use two landmarks that are a known distance apart, usually to help them figure out where they are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two halves of a whale's tail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stayed nearby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playing about happily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of or relating to the sea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very large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gold coins also known as "pieces of eight"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machine that regulates the flow of oxygen for divers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uses sound waves to find items that are underwater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objects made by human beings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sudden violent winds accompanied by 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searched carefully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surrounded by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cut as if with a knife or scissors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to make stable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take something too lightly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continuing or enduring forever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standing still, not moving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Spanish sailing ship with square-rigged sails used for war or commerce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the ocean falls and rises twice a day</w:t>
            </w:r>
          </w:p>
        </w:tc>
      </w:tr>
    </w:tbl>
    <w:p>
      <w:pPr>
        <w:pStyle w:val="WordBankLarge"/>
      </w:pPr>
      <w:r>
        <w:t xml:space="preserve">   gigantic    </w:t>
      </w:r>
      <w:r>
        <w:t xml:space="preserve">   frolicking    </w:t>
      </w:r>
      <w:r>
        <w:t xml:space="preserve">   perpetual    </w:t>
      </w:r>
      <w:r>
        <w:t xml:space="preserve">   landlocked    </w:t>
      </w:r>
      <w:r>
        <w:t xml:space="preserve">   tide    </w:t>
      </w:r>
      <w:r>
        <w:t xml:space="preserve">   galleon    </w:t>
      </w:r>
      <w:r>
        <w:t xml:space="preserve">   flukes    </w:t>
      </w:r>
      <w:r>
        <w:t xml:space="preserve">   sonar    </w:t>
      </w:r>
      <w:r>
        <w:t xml:space="preserve">   sheared    </w:t>
      </w:r>
      <w:r>
        <w:t xml:space="preserve">   hovered    </w:t>
      </w:r>
      <w:r>
        <w:t xml:space="preserve">   stationary    </w:t>
      </w:r>
      <w:r>
        <w:t xml:space="preserve">   doubloons    </w:t>
      </w:r>
      <w:r>
        <w:t xml:space="preserve">   regulator    </w:t>
      </w:r>
      <w:r>
        <w:t xml:space="preserve">   marine    </w:t>
      </w:r>
      <w:r>
        <w:t xml:space="preserve">   underestimate    </w:t>
      </w:r>
      <w:r>
        <w:t xml:space="preserve">   stabilize    </w:t>
      </w:r>
      <w:r>
        <w:t xml:space="preserve">   rainsqualls    </w:t>
      </w:r>
      <w:r>
        <w:t xml:space="preserve">   triangulate    </w:t>
      </w:r>
      <w:r>
        <w:t xml:space="preserve">   salvage    </w:t>
      </w:r>
      <w:r>
        <w:t xml:space="preserve">   squalls    </w:t>
      </w:r>
      <w:r>
        <w:t xml:space="preserve">   artifacts    </w:t>
      </w:r>
      <w:r>
        <w:t xml:space="preserve">   scoured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Dolphin Treasure, chapters 1-5</dc:title>
  <dcterms:created xsi:type="dcterms:W3CDTF">2021-10-11T05:38:10Z</dcterms:created>
  <dcterms:modified xsi:type="dcterms:W3CDTF">2021-10-11T05:38:10Z</dcterms:modified>
</cp:coreProperties>
</file>