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Domestic Electricity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mains ............................. is 240.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Another name for the fuse box in the home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name of the green and yellow wire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metal  used for the pins in a plug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protects the wires in the plug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wire is brown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Plastic is a good ...........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colour of the neutral wire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good conductor used in wires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blows if the current gets too high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Domestic Electricity</dc:title>
  <dcterms:created xsi:type="dcterms:W3CDTF">2021-10-11T05:38:12Z</dcterms:created>
  <dcterms:modified xsi:type="dcterms:W3CDTF">2021-10-11T05:38:12Z</dcterms:modified>
</cp:coreProperties>
</file>