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Donald Harvey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was the last name of the last victim?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was the first piece of evidence listed?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were the two other poisons used?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how did police learn of the use of cyanide?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did Harvey claim told him who to kill?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the nickname of the killer?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who was the first victim?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How many victims did Harvey admit to killing?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type of facility did Harvey work in?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was the most revealing evidence found?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Donald Harvey</dc:title>
  <dcterms:created xsi:type="dcterms:W3CDTF">2021-10-11T05:39:13Z</dcterms:created>
  <dcterms:modified xsi:type="dcterms:W3CDTF">2021-10-11T05:39:13Z</dcterms:modified>
</cp:coreProperties>
</file>