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Double Consonants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white out conditions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It was the million ________question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served every night around 5 o'clock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It take a __________ to raise a child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Ryelan used __________ to cut the paper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Hot ______ nights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room where your computer is, is called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Walking in single file behind someone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You need this to sent a letter through the mail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game named ________ship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what the candy bar is packaged 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when two objects meet at the same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wants to be a ____________aire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It doesn't ________ what the guess wear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Double Consonants</dc:title>
  <dcterms:created xsi:type="dcterms:W3CDTF">2021-10-11T05:39:47Z</dcterms:created>
  <dcterms:modified xsi:type="dcterms:W3CDTF">2021-10-11T05:39:47Z</dcterms:modified>
</cp:coreProperties>
</file>