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Doubutsu, Kudamono, SUPO-TSU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ン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オ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ッ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ぎ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ぎ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ス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ね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う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オ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イ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さ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ン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ナ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る</w:t>
            </w:r>
          </w:p>
        </w:tc>
      </w:tr>
    </w:tbl>
    <w:p>
      <w:pPr>
        <w:pStyle w:val="WordBankSmall"/>
      </w:pPr>
      <w:r>
        <w:t xml:space="preserve">   ねこ    </w:t>
      </w:r>
      <w:r>
        <w:t xml:space="preserve">   さる    </w:t>
      </w:r>
      <w:r>
        <w:t xml:space="preserve">   うま    </w:t>
      </w:r>
      <w:r>
        <w:t xml:space="preserve">   きりん    </w:t>
      </w:r>
      <w:r>
        <w:t xml:space="preserve">   ライオン    </w:t>
      </w:r>
      <w:r>
        <w:t xml:space="preserve">   わに    </w:t>
      </w:r>
      <w:r>
        <w:t xml:space="preserve">   バスケットボール    </w:t>
      </w:r>
      <w:r>
        <w:t xml:space="preserve">   うさぎ    </w:t>
      </w:r>
      <w:r>
        <w:t xml:space="preserve">   りんご    </w:t>
      </w:r>
      <w:r>
        <w:t xml:space="preserve">   バナナ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Doubutsu, Kudamono, SUPO-TSU</dc:title>
  <dcterms:created xsi:type="dcterms:W3CDTF">2021-10-11T05:38:58Z</dcterms:created>
  <dcterms:modified xsi:type="dcterms:W3CDTF">2021-10-11T05:38:58Z</dcterms:modified>
</cp:coreProperties>
</file>