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Dr. Heidegger's Experiment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ponce de leon    </w:t>
      </w:r>
      <w:r>
        <w:t xml:space="preserve">   rose    </w:t>
      </w:r>
      <w:r>
        <w:t xml:space="preserve">   hippocrates    </w:t>
      </w:r>
      <w:r>
        <w:t xml:space="preserve">   science    </w:t>
      </w:r>
      <w:r>
        <w:t xml:space="preserve">   death    </w:t>
      </w:r>
      <w:r>
        <w:t xml:space="preserve">   rivalry    </w:t>
      </w:r>
      <w:r>
        <w:t xml:space="preserve">   experiment    </w:t>
      </w:r>
      <w:r>
        <w:t xml:space="preserve">   wycherly    </w:t>
      </w:r>
      <w:r>
        <w:t xml:space="preserve">   gascoigne    </w:t>
      </w:r>
      <w:r>
        <w:t xml:space="preserve">   killigrew    </w:t>
      </w:r>
      <w:r>
        <w:t xml:space="preserve">   medbourne    </w:t>
      </w:r>
      <w:r>
        <w:t xml:space="preserve">   temporary    </w:t>
      </w:r>
      <w:r>
        <w:t xml:space="preserve">   nationalism    </w:t>
      </w:r>
      <w:r>
        <w:t xml:space="preserve">   magic    </w:t>
      </w:r>
      <w:r>
        <w:t xml:space="preserve">   wondrous    </w:t>
      </w:r>
      <w:r>
        <w:t xml:space="preserve">   fountain of youth    </w:t>
      </w:r>
      <w:r>
        <w:t xml:space="preserve">   vase    </w:t>
      </w:r>
      <w:r>
        <w:t xml:space="preserve">   heidegger    </w:t>
      </w:r>
      <w:r>
        <w:t xml:space="preserve">   evil    </w:t>
      </w:r>
      <w:r>
        <w:t xml:space="preserve">   nathanel hawthorne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Heidegger's Experiment </dc:title>
  <dcterms:created xsi:type="dcterms:W3CDTF">2021-12-27T03:37:00Z</dcterms:created>
  <dcterms:modified xsi:type="dcterms:W3CDTF">2021-12-27T03:37:00Z</dcterms:modified>
</cp:coreProperties>
</file>