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Dr. Seuss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</w:tbl>
    <w:p>
      <w:pPr>
        <w:pStyle w:val="WordBankLarge"/>
      </w:pPr>
      <w:r>
        <w:t xml:space="preserve">   duckfeet    </w:t>
      </w:r>
      <w:r>
        <w:t xml:space="preserve">   lorax    </w:t>
      </w:r>
      <w:r>
        <w:t xml:space="preserve">   sneetches    </w:t>
      </w:r>
      <w:r>
        <w:t xml:space="preserve">   whoville    </w:t>
      </w:r>
      <w:r>
        <w:t xml:space="preserve">   grinch    </w:t>
      </w:r>
      <w:r>
        <w:t xml:space="preserve">   horton    </w:t>
      </w:r>
      <w:r>
        <w:t xml:space="preserve">   thingtwo    </w:t>
      </w:r>
      <w:r>
        <w:t xml:space="preserve">   thingone    </w:t>
      </w:r>
      <w:r>
        <w:t xml:space="preserve">   twofish    </w:t>
      </w:r>
      <w:r>
        <w:t xml:space="preserve">   onefish    </w:t>
      </w:r>
      <w:r>
        <w:t xml:space="preserve">   bluefish    </w:t>
      </w:r>
      <w:r>
        <w:t xml:space="preserve">   redfish    </w:t>
      </w:r>
      <w:r>
        <w:t xml:space="preserve">   scrambled    </w:t>
      </w:r>
      <w:r>
        <w:t xml:space="preserve">   catinthehat    </w:t>
      </w:r>
      <w:r>
        <w:t xml:space="preserve">   Marvin    </w:t>
      </w:r>
      <w:r>
        <w:t xml:space="preserve">   pop    </w:t>
      </w:r>
      <w:r>
        <w:t xml:space="preserve">   hop    </w:t>
      </w:r>
      <w:r>
        <w:t xml:space="preserve">   ham    </w:t>
      </w:r>
      <w:r>
        <w:t xml:space="preserve">   eggs    </w:t>
      </w:r>
      <w:r>
        <w:t xml:space="preserve">   green    </w:t>
      </w:r>
      <w:r>
        <w:t xml:space="preserve">   mulberry    </w:t>
      </w:r>
      <w:r>
        <w:t xml:space="preserve">   drseuss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Dr. Seuss</dc:title>
  <dcterms:created xsi:type="dcterms:W3CDTF">2021-10-11T05:41:18Z</dcterms:created>
  <dcterms:modified xsi:type="dcterms:W3CDTF">2021-10-11T05:41:18Z</dcterms:modified>
</cp:coreProperties>
</file>