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Dr Victor Chang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Australia    </w:t>
      </w:r>
      <w:r>
        <w:t xml:space="preserve">   Beat    </w:t>
      </w:r>
      <w:r>
        <w:t xml:space="preserve">   Chang    </w:t>
      </w:r>
      <w:r>
        <w:t xml:space="preserve">   China    </w:t>
      </w:r>
      <w:r>
        <w:t xml:space="preserve">   Doctor    </w:t>
      </w:r>
      <w:r>
        <w:t xml:space="preserve">   Heart    </w:t>
      </w:r>
      <w:r>
        <w:t xml:space="preserve">   Nurse    </w:t>
      </w:r>
      <w:r>
        <w:t xml:space="preserve">   Research    </w:t>
      </w:r>
      <w:r>
        <w:t xml:space="preserve">   Stethoscope    </w:t>
      </w:r>
      <w:r>
        <w:t xml:space="preserve">   Surgeons    </w:t>
      </w:r>
      <w:r>
        <w:t xml:space="preserve">   Surgery    </w:t>
      </w:r>
      <w:r>
        <w:t xml:space="preserve">   Survive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Victor Chang </dc:title>
  <dcterms:created xsi:type="dcterms:W3CDTF">2021-10-11T05:39:23Z</dcterms:created>
  <dcterms:modified xsi:type="dcterms:W3CDTF">2021-10-11T05:39:23Z</dcterms:modified>
</cp:coreProperties>
</file>