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DragonVale Dragons 1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</w:tbl>
    <w:p>
      <w:pPr>
        <w:pStyle w:val="WordBankMedium"/>
      </w:pPr>
      <w:r>
        <w:t xml:space="preserve">   Moss    </w:t>
      </w:r>
      <w:r>
        <w:t xml:space="preserve">   Forest    </w:t>
      </w:r>
      <w:r>
        <w:t xml:space="preserve">   Tree    </w:t>
      </w:r>
      <w:r>
        <w:t xml:space="preserve">   Snootroot    </w:t>
      </w:r>
      <w:r>
        <w:t xml:space="preserve">   Obsidian    </w:t>
      </w:r>
      <w:r>
        <w:t xml:space="preserve">   Soot    </w:t>
      </w:r>
      <w:r>
        <w:t xml:space="preserve">   Lava    </w:t>
      </w:r>
      <w:r>
        <w:t xml:space="preserve">   Smoulderbush    </w:t>
      </w:r>
      <w:r>
        <w:t xml:space="preserve">   Poison    </w:t>
      </w:r>
      <w:r>
        <w:t xml:space="preserve">   Flower    </w:t>
      </w:r>
      <w:r>
        <w:t xml:space="preserve">   Dark    </w:t>
      </w:r>
      <w:r>
        <w:t xml:space="preserve">   Light    </w:t>
      </w:r>
      <w:r>
        <w:t xml:space="preserve">   Metal    </w:t>
      </w:r>
      <w:r>
        <w:t xml:space="preserve">   Air    </w:t>
      </w:r>
      <w:r>
        <w:t xml:space="preserve">   Water    </w:t>
      </w:r>
      <w:r>
        <w:t xml:space="preserve">   Lighting    </w:t>
      </w:r>
      <w:r>
        <w:t xml:space="preserve">   Cold    </w:t>
      </w:r>
      <w:r>
        <w:t xml:space="preserve">   Earth    </w:t>
      </w:r>
      <w:r>
        <w:t xml:space="preserve">   Plant    </w:t>
      </w:r>
      <w:r>
        <w:t xml:space="preserve">   Fire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DragonVale Dragons 1</dc:title>
  <dcterms:created xsi:type="dcterms:W3CDTF">2021-10-11T05:41:22Z</dcterms:created>
  <dcterms:modified xsi:type="dcterms:W3CDTF">2021-10-11T05:41:22Z</dcterms:modified>
</cp:coreProperties>
</file>