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Dragon ball z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Who was goku martial art school mate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Who’s goku arch enemy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Who’s tail was cut off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Who’s vegeta with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two saiyans came to earth together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Who’s the strongest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happens to goku at a full moon 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Who’s goku former rival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Who’s the only green person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Who’s half human half saiyan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Who’s wrote and drew the book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Who’s goku oldest friend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was the name of goku trainer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saiyan is coming to earth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Who’s bulma ex girlfriend </w:t>
            </w:r>
          </w:p>
        </w:tc>
      </w:tr>
    </w:tbl>
    <w:p>
      <w:pPr>
        <w:pStyle w:val="WordBankSmall"/>
      </w:pPr>
      <w:r>
        <w:t xml:space="preserve">   Turns ape     </w:t>
      </w:r>
      <w:r>
        <w:t xml:space="preserve">   Piccolo     </w:t>
      </w:r>
      <w:r>
        <w:t xml:space="preserve">   Tenshinhan     </w:t>
      </w:r>
      <w:r>
        <w:t xml:space="preserve">   Yamcha     </w:t>
      </w:r>
      <w:r>
        <w:t xml:space="preserve">   Kame-sennin     </w:t>
      </w:r>
      <w:r>
        <w:t xml:space="preserve">   Vegeta     </w:t>
      </w:r>
      <w:r>
        <w:t xml:space="preserve">   Kuririn    </w:t>
      </w:r>
      <w:r>
        <w:t xml:space="preserve">   Bulma    </w:t>
      </w:r>
      <w:r>
        <w:t xml:space="preserve">   Son gohan     </w:t>
      </w:r>
      <w:r>
        <w:t xml:space="preserve">   Nappa     </w:t>
      </w:r>
      <w:r>
        <w:t xml:space="preserve">   Akira toriyama    </w:t>
      </w:r>
      <w:r>
        <w:t xml:space="preserve">   Piccolo     </w:t>
      </w:r>
      <w:r>
        <w:t xml:space="preserve">   Goku    </w:t>
      </w:r>
      <w:r>
        <w:t xml:space="preserve">   Son goku    </w:t>
      </w:r>
      <w:r>
        <w:t xml:space="preserve">   Vegeta &amp; nappa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Dragon ball z</dc:title>
  <dcterms:created xsi:type="dcterms:W3CDTF">2021-10-11T05:40:07Z</dcterms:created>
  <dcterms:modified xsi:type="dcterms:W3CDTF">2021-10-11T05:40:07Z</dcterms:modified>
</cp:coreProperties>
</file>