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Drama glossary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practice of a performance over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Is a term used to describe an actors movement on stage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movemt usually of the body that express am idea or attitude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main story line of a performance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An outfit worn to create the appearance of a character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Signal to a performer to begin specific dialogue or actions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Where to go on stage ⬅️⬆️➡️⬇️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act of art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The use of symbols to represent and idea it quality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 story with a beginning middle and end with generic characters 🤴🧛‍♀️🧟‍♂️🧝‍♀️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 A group producing a signal effect🎤🎷🎸🎺🥁🎻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type of theatre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written dialogue displaying the story and what happens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gesture executed by facial expression 😅😱😭🤪☹️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arrangement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sound and tone of a voice to show feelings🎤😅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written composition in which two or more characters are represent as conversing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type of theatre using body language and movement to make a performance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middle of the stage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One of group of people entrusted with the overall direction of a performance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effect/ sound giving off emotional idea to the audience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Tools/things used to help enhance performance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centre of activity ,attraction or attention 👀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Drama glossary</dc:title>
  <dcterms:created xsi:type="dcterms:W3CDTF">2021-10-11T05:40:58Z</dcterms:created>
  <dcterms:modified xsi:type="dcterms:W3CDTF">2021-10-11T05:40:58Z</dcterms:modified>
</cp:coreProperties>
</file>