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Drawing Skills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hatching    </w:t>
      </w:r>
      <w:r>
        <w:t xml:space="preserve">   cylinder    </w:t>
      </w:r>
      <w:r>
        <w:t xml:space="preserve">   Magenta    </w:t>
      </w:r>
      <w:r>
        <w:t xml:space="preserve">   Green    </w:t>
      </w:r>
      <w:r>
        <w:t xml:space="preserve">   Sphere    </w:t>
      </w:r>
      <w:r>
        <w:t xml:space="preserve">   Rendering    </w:t>
      </w:r>
      <w:r>
        <w:t xml:space="preserve">   Complementary    </w:t>
      </w:r>
      <w:r>
        <w:t xml:space="preserve">   blue    </w:t>
      </w:r>
      <w:r>
        <w:t xml:space="preserve">   yellow    </w:t>
      </w:r>
      <w:r>
        <w:t xml:space="preserve">   red    </w:t>
      </w:r>
      <w:r>
        <w:t xml:space="preserve">   shadow    </w:t>
      </w:r>
      <w:r>
        <w:t xml:space="preserve">   Shading    </w:t>
      </w:r>
      <w:r>
        <w:t xml:space="preserve">   Sketching    </w:t>
      </w:r>
      <w:r>
        <w:t xml:space="preserve">   Colour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Drawing Skills Word search</dc:title>
  <dcterms:created xsi:type="dcterms:W3CDTF">2021-10-11T05:42:14Z</dcterms:created>
  <dcterms:modified xsi:type="dcterms:W3CDTF">2021-10-11T05:42:14Z</dcterms:modified>
</cp:coreProperties>
</file>